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C0059">
      <w:pPr>
        <w:spacing w:after="360"/>
        <w:jc w:val="center"/>
      </w:pPr>
      <w:bookmarkStart w:id="0" w:name="_GoBack"/>
      <w:bookmarkEnd w:id="0"/>
      <w:r>
        <w:rPr>
          <w:rFonts w:hint="eastAsia" w:ascii="黑体" w:hAnsi="黑体" w:eastAsia="黑体"/>
          <w:b/>
          <w:color w:val="000000"/>
          <w:sz w:val="32"/>
        </w:rPr>
        <w:t>人文与法学学院2025-2026学年国家奖学金拟获奖人名单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701"/>
        <w:gridCol w:w="3118"/>
        <w:gridCol w:w="2551"/>
      </w:tblGrid>
      <w:tr w14:paraId="3D492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shd w:val="clear" w:color="auto" w:fill="D9D9D9"/>
            <w:vAlign w:val="center"/>
          </w:tcPr>
          <w:p w14:paraId="3462C29A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序号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83F8742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年级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3ED359B5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专业班级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7A5CD075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姓名</w:t>
            </w:r>
          </w:p>
        </w:tc>
      </w:tr>
      <w:tr w14:paraId="4C0F4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B28D7CE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526497E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2023级</w:t>
            </w:r>
          </w:p>
        </w:tc>
        <w:tc>
          <w:tcPr>
            <w:tcW w:w="3118" w:type="dxa"/>
            <w:vAlign w:val="center"/>
          </w:tcPr>
          <w:p w14:paraId="0F2C8D6E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法学7班</w:t>
            </w:r>
          </w:p>
        </w:tc>
        <w:tc>
          <w:tcPr>
            <w:tcW w:w="2551" w:type="dxa"/>
            <w:vAlign w:val="center"/>
          </w:tcPr>
          <w:p w14:paraId="264C64D8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李众从</w:t>
            </w:r>
          </w:p>
        </w:tc>
      </w:tr>
      <w:tr w14:paraId="0F13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25A62C3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558D7C0D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2023级</w:t>
            </w:r>
          </w:p>
        </w:tc>
        <w:tc>
          <w:tcPr>
            <w:tcW w:w="3118" w:type="dxa"/>
            <w:vAlign w:val="center"/>
          </w:tcPr>
          <w:p w14:paraId="65DC0E7D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法学4班</w:t>
            </w:r>
          </w:p>
        </w:tc>
        <w:tc>
          <w:tcPr>
            <w:tcW w:w="2551" w:type="dxa"/>
            <w:vAlign w:val="center"/>
          </w:tcPr>
          <w:p w14:paraId="2A1DB07A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郑泳君</w:t>
            </w:r>
          </w:p>
        </w:tc>
      </w:tr>
      <w:tr w14:paraId="7618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ACA704D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014E170D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2023级</w:t>
            </w:r>
          </w:p>
        </w:tc>
        <w:tc>
          <w:tcPr>
            <w:tcW w:w="3118" w:type="dxa"/>
            <w:vAlign w:val="center"/>
          </w:tcPr>
          <w:p w14:paraId="45363F3C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汉语言文学6班</w:t>
            </w:r>
          </w:p>
        </w:tc>
        <w:tc>
          <w:tcPr>
            <w:tcW w:w="2551" w:type="dxa"/>
            <w:vAlign w:val="center"/>
          </w:tcPr>
          <w:p w14:paraId="6E7037E0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廖毓清</w:t>
            </w:r>
          </w:p>
        </w:tc>
      </w:tr>
      <w:tr w14:paraId="2ED1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294FC79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7DCB1790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2023级</w:t>
            </w:r>
          </w:p>
        </w:tc>
        <w:tc>
          <w:tcPr>
            <w:tcW w:w="3118" w:type="dxa"/>
            <w:vAlign w:val="center"/>
          </w:tcPr>
          <w:p w14:paraId="53E8CD70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历史学2班</w:t>
            </w:r>
          </w:p>
        </w:tc>
        <w:tc>
          <w:tcPr>
            <w:tcW w:w="2551" w:type="dxa"/>
            <w:vAlign w:val="center"/>
          </w:tcPr>
          <w:p w14:paraId="6EB70EA2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陈淑娴</w:t>
            </w:r>
          </w:p>
        </w:tc>
      </w:tr>
      <w:tr w14:paraId="71E6F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640B471">
            <w:pPr>
              <w:spacing w:after="0" w:line="240" w:lineRule="auto"/>
              <w:ind w:lef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01" w:type="dxa"/>
            <w:vAlign w:val="center"/>
          </w:tcPr>
          <w:p w14:paraId="2356E03B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2024级</w:t>
            </w:r>
          </w:p>
        </w:tc>
        <w:tc>
          <w:tcPr>
            <w:tcW w:w="3118" w:type="dxa"/>
            <w:vAlign w:val="center"/>
          </w:tcPr>
          <w:p w14:paraId="30EEBFAF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法学5班</w:t>
            </w:r>
          </w:p>
        </w:tc>
        <w:tc>
          <w:tcPr>
            <w:tcW w:w="2551" w:type="dxa"/>
            <w:vAlign w:val="center"/>
          </w:tcPr>
          <w:p w14:paraId="5A76594E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吴润欣</w:t>
            </w:r>
          </w:p>
        </w:tc>
      </w:tr>
      <w:tr w14:paraId="5A12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649ECDA">
            <w:pPr>
              <w:spacing w:after="0" w:line="240" w:lineRule="auto"/>
              <w:ind w:lef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701" w:type="dxa"/>
            <w:vAlign w:val="center"/>
          </w:tcPr>
          <w:p w14:paraId="0FFB678D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2024级</w:t>
            </w:r>
          </w:p>
        </w:tc>
        <w:tc>
          <w:tcPr>
            <w:tcW w:w="3118" w:type="dxa"/>
            <w:vAlign w:val="center"/>
          </w:tcPr>
          <w:p w14:paraId="2B938E43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法学5班</w:t>
            </w:r>
          </w:p>
        </w:tc>
        <w:tc>
          <w:tcPr>
            <w:tcW w:w="2551" w:type="dxa"/>
            <w:vAlign w:val="center"/>
          </w:tcPr>
          <w:p w14:paraId="3A973226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李苑颖</w:t>
            </w:r>
          </w:p>
        </w:tc>
      </w:tr>
      <w:tr w14:paraId="31C8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0689740">
            <w:pPr>
              <w:spacing w:after="0" w:line="240" w:lineRule="auto"/>
              <w:ind w:lef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701" w:type="dxa"/>
            <w:vAlign w:val="center"/>
          </w:tcPr>
          <w:p w14:paraId="3557435C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2024级</w:t>
            </w:r>
          </w:p>
        </w:tc>
        <w:tc>
          <w:tcPr>
            <w:tcW w:w="3118" w:type="dxa"/>
            <w:vAlign w:val="center"/>
          </w:tcPr>
          <w:p w14:paraId="4F5FADF6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汉语言文学3班</w:t>
            </w:r>
          </w:p>
        </w:tc>
        <w:tc>
          <w:tcPr>
            <w:tcW w:w="2551" w:type="dxa"/>
            <w:vAlign w:val="center"/>
          </w:tcPr>
          <w:p w14:paraId="6086D426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黎子晴</w:t>
            </w:r>
          </w:p>
        </w:tc>
      </w:tr>
      <w:tr w14:paraId="2683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3E2A976">
            <w:pPr>
              <w:spacing w:after="0" w:line="240" w:lineRule="auto"/>
              <w:ind w:lef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701" w:type="dxa"/>
            <w:vAlign w:val="center"/>
          </w:tcPr>
          <w:p w14:paraId="5E063163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2024级</w:t>
            </w:r>
          </w:p>
        </w:tc>
        <w:tc>
          <w:tcPr>
            <w:tcW w:w="3118" w:type="dxa"/>
            <w:vAlign w:val="center"/>
          </w:tcPr>
          <w:p w14:paraId="23655230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历史学4班</w:t>
            </w:r>
          </w:p>
        </w:tc>
        <w:tc>
          <w:tcPr>
            <w:tcW w:w="2551" w:type="dxa"/>
            <w:vAlign w:val="center"/>
          </w:tcPr>
          <w:p w14:paraId="754DDB54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冯子珊</w:t>
            </w:r>
          </w:p>
        </w:tc>
      </w:tr>
      <w:tr w14:paraId="4726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945689F">
            <w:pPr>
              <w:spacing w:after="0" w:line="240" w:lineRule="auto"/>
              <w:ind w:lef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701" w:type="dxa"/>
            <w:vAlign w:val="center"/>
          </w:tcPr>
          <w:p w14:paraId="3EF965B8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2025级</w:t>
            </w:r>
          </w:p>
        </w:tc>
        <w:tc>
          <w:tcPr>
            <w:tcW w:w="3118" w:type="dxa"/>
            <w:vAlign w:val="center"/>
          </w:tcPr>
          <w:p w14:paraId="31844627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法学8班</w:t>
            </w:r>
          </w:p>
        </w:tc>
        <w:tc>
          <w:tcPr>
            <w:tcW w:w="2551" w:type="dxa"/>
            <w:vAlign w:val="center"/>
          </w:tcPr>
          <w:p w14:paraId="240DC78A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李雯婷</w:t>
            </w:r>
          </w:p>
        </w:tc>
      </w:tr>
      <w:tr w14:paraId="4D818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D462BB0">
            <w:pPr>
              <w:spacing w:after="0" w:line="240" w:lineRule="auto"/>
              <w:ind w:lef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701" w:type="dxa"/>
            <w:vAlign w:val="center"/>
          </w:tcPr>
          <w:p w14:paraId="7F948112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2025级</w:t>
            </w:r>
          </w:p>
        </w:tc>
        <w:tc>
          <w:tcPr>
            <w:tcW w:w="3118" w:type="dxa"/>
            <w:vAlign w:val="center"/>
          </w:tcPr>
          <w:p w14:paraId="5495E85F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汉语言文学4班</w:t>
            </w:r>
          </w:p>
        </w:tc>
        <w:tc>
          <w:tcPr>
            <w:tcW w:w="2551" w:type="dxa"/>
            <w:vAlign w:val="center"/>
          </w:tcPr>
          <w:p w14:paraId="1AA748A3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麦晋珲</w:t>
            </w:r>
          </w:p>
        </w:tc>
      </w:tr>
      <w:tr w14:paraId="66C35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63C6033">
            <w:pPr>
              <w:spacing w:after="0" w:line="240" w:lineRule="auto"/>
              <w:ind w:lef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701" w:type="dxa"/>
            <w:vAlign w:val="center"/>
          </w:tcPr>
          <w:p w14:paraId="3117EE63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2025级</w:t>
            </w:r>
          </w:p>
        </w:tc>
        <w:tc>
          <w:tcPr>
            <w:tcW w:w="3118" w:type="dxa"/>
            <w:vAlign w:val="center"/>
          </w:tcPr>
          <w:p w14:paraId="0E8C8997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历史学1班</w:t>
            </w:r>
          </w:p>
        </w:tc>
        <w:tc>
          <w:tcPr>
            <w:tcW w:w="2551" w:type="dxa"/>
            <w:vAlign w:val="center"/>
          </w:tcPr>
          <w:p w14:paraId="647ADA36">
            <w:pPr>
              <w:spacing w:after="0" w:line="240" w:lineRule="auto"/>
              <w:ind w:left="0" w:firstLine="0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谢奕欣</w:t>
            </w:r>
          </w:p>
        </w:tc>
      </w:tr>
      <w:tr w14:paraId="08F8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9D3661D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72DF96">
            <w:pPr>
              <w:spacing w:after="0" w:line="240" w:lineRule="auto"/>
              <w:ind w:left="0" w:leftChars="0" w:firstLine="0" w:firstLineChars="0"/>
              <w:jc w:val="center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4"/>
              </w:rPr>
              <w:t>2025级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62C5289">
            <w:pPr>
              <w:spacing w:after="0" w:line="240" w:lineRule="auto"/>
              <w:ind w:left="0" w:leftChars="0" w:firstLine="0" w:firstLineChars="0"/>
              <w:jc w:val="center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4"/>
              </w:rPr>
              <w:t>历史学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b w:val="0"/>
                <w:sz w:val="24"/>
              </w:rPr>
              <w:t>班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B8183F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b w:val="0"/>
                <w:sz w:val="24"/>
                <w:lang w:eastAsia="zh-CN"/>
              </w:rPr>
              <w:t>曾顺权</w:t>
            </w:r>
          </w:p>
        </w:tc>
      </w:tr>
    </w:tbl>
    <w:p w14:paraId="4B1C8B72"/>
    <w:sectPr>
      <w:pgSz w:w="11906" w:h="16838"/>
      <w:pgMar w:top="1440" w:right="1417" w:bottom="1440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AF495E"/>
    <w:rsid w:val="0FDB5D8F"/>
    <w:rsid w:val="1451658F"/>
    <w:rsid w:val="308F6ACC"/>
    <w:rsid w:val="3C281FB0"/>
    <w:rsid w:val="489730AE"/>
    <w:rsid w:val="720B7A5B"/>
    <w:rsid w:val="726F1D9B"/>
    <w:rsid w:val="7EC1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211</Characters>
  <Lines>0</Lines>
  <Paragraphs>0</Paragraphs>
  <TotalTime>1</TotalTime>
  <ScaleCrop>false</ScaleCrop>
  <LinksUpToDate>false</LinksUpToDate>
  <CharactersWithSpaces>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WPS_1753010335</cp:lastModifiedBy>
  <dcterms:modified xsi:type="dcterms:W3CDTF">2026-10-10T10:14:05Z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eyJoZGlkIjoiZmE5ZDY5NWE0N2JkYjExMzBjOWQ4NGQwZDk0MDAyMzUiLCJ1c2VySWQiOiIzNzQyMTM5ODEifQ==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4A3AC5E48B7E4525BF671D65143DCF5C_13</vt:lpwstr>
  </property>
</Properties>
</file>